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3C5A9">
      <w:pPr>
        <w:widowControl w:val="0"/>
        <w:spacing w:after="156" w:afterLines="50" w:line="640" w:lineRule="exact"/>
        <w:jc w:val="center"/>
        <w:rPr>
          <w:rFonts w:hint="eastAsia" w:ascii="方正公文小标宋" w:hAnsi="方正公文小标宋" w:eastAsia="方正公文小标宋" w:cs="方正公文小标宋"/>
          <w:b/>
          <w:kern w:val="2"/>
          <w:sz w:val="40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kern w:val="2"/>
          <w:sz w:val="40"/>
          <w:szCs w:val="40"/>
          <w:lang w:val="en-US" w:eastAsia="zh-CN"/>
        </w:rPr>
        <w:t>集体备课选题表</w:t>
      </w:r>
    </w:p>
    <w:p w14:paraId="3312A0B7">
      <w:pPr>
        <w:spacing w:before="200" w:after="100"/>
        <w:rPr>
          <w:rFonts w:hint="eastAsia" w:ascii="方正仿宋_GB2312" w:hAnsi="方正仿宋_GB2312" w:eastAsia="方正仿宋_GB2312" w:cs="方正仿宋_GB2312"/>
          <w:b/>
          <w:sz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lang w:eastAsia="zh-CN"/>
        </w:rPr>
        <w:t>一、基本信息</w:t>
      </w:r>
    </w:p>
    <w:tbl>
      <w:tblPr>
        <w:tblStyle w:val="33"/>
        <w:tblW w:w="9648" w:type="dxa"/>
        <w:tblInd w:w="-2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439"/>
        <w:gridCol w:w="2516"/>
        <w:gridCol w:w="2719"/>
      </w:tblGrid>
      <w:tr w14:paraId="5C0A0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vAlign w:val="center"/>
          </w:tcPr>
          <w:p w14:paraId="149A091B">
            <w:pPr>
              <w:spacing w:before="120" w:after="120" w:line="288" w:lineRule="auto"/>
              <w:jc w:val="center"/>
              <w:rPr>
                <w:rFonts w:ascii="宋体" w:hAnsi="宋体" w:eastAsia="宋体" w:cs="Arial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申报形式</w:t>
            </w:r>
          </w:p>
        </w:tc>
        <w:tc>
          <w:tcPr>
            <w:tcW w:w="7674" w:type="dxa"/>
            <w:gridSpan w:val="3"/>
          </w:tcPr>
          <w:p w14:paraId="04CB306A">
            <w:pPr>
              <w:spacing w:before="120" w:after="120" w:line="288" w:lineRule="auto"/>
              <w:rPr>
                <w:rFonts w:ascii="宋体" w:hAnsi="宋体" w:eastAsia="宋体" w:cs="Arial"/>
                <w:lang w:eastAsia="zh-CN"/>
              </w:rPr>
            </w:pPr>
            <w:r>
              <w:rPr>
                <w:rFonts w:hint="eastAsia" w:ascii="宋体" w:hAnsi="宋体" w:eastAsia="宋体" w:cs="Arial"/>
                <w:lang w:eastAsia="zh-CN"/>
              </w:rPr>
              <w:t>□</w:t>
            </w:r>
            <w:r>
              <w:rPr>
                <w:rFonts w:ascii="宋体" w:hAnsi="宋体" w:eastAsia="宋体" w:cs="Arial"/>
                <w:lang w:eastAsia="zh-CN"/>
              </w:rPr>
              <w:t>个人申报</w:t>
            </w:r>
          </w:p>
          <w:p w14:paraId="60C7BAD1">
            <w:pPr>
              <w:spacing w:before="120" w:after="120" w:line="288" w:lineRule="auto"/>
              <w:rPr>
                <w:rFonts w:ascii="宋体" w:hAnsi="宋体" w:eastAsia="宋体" w:cs="Arial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Arial"/>
                <w:lang w:eastAsia="zh-CN"/>
              </w:rPr>
              <w:t>□</w:t>
            </w:r>
            <w:r>
              <w:rPr>
                <w:rFonts w:ascii="宋体" w:hAnsi="宋体" w:eastAsia="宋体" w:cs="Arial"/>
                <w:lang w:eastAsia="zh-CN"/>
              </w:rPr>
              <w:t>团队申报（团队人数≤4人）</w:t>
            </w:r>
          </w:p>
        </w:tc>
      </w:tr>
      <w:tr w14:paraId="196C6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974" w:type="dxa"/>
            <w:vMerge w:val="restart"/>
            <w:vAlign w:val="center"/>
          </w:tcPr>
          <w:p w14:paraId="69C8270E">
            <w:pPr>
              <w:spacing w:before="120" w:after="120" w:line="288" w:lineRule="auto"/>
              <w:jc w:val="center"/>
              <w:rPr>
                <w:rFonts w:hint="default" w:ascii="宋体" w:hAnsi="宋体" w:eastAsia="宋体" w:cs="Arial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团队成员</w:t>
            </w:r>
          </w:p>
        </w:tc>
        <w:tc>
          <w:tcPr>
            <w:tcW w:w="2439" w:type="dxa"/>
            <w:vAlign w:val="center"/>
          </w:tcPr>
          <w:p w14:paraId="0BF6FDC5">
            <w:pPr>
              <w:spacing w:before="120" w:after="120" w:line="288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姓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名</w:t>
            </w:r>
          </w:p>
        </w:tc>
        <w:tc>
          <w:tcPr>
            <w:tcW w:w="2516" w:type="dxa"/>
            <w:vAlign w:val="center"/>
          </w:tcPr>
          <w:p w14:paraId="7056172B">
            <w:pPr>
              <w:spacing w:before="120" w:after="120" w:line="288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班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级</w:t>
            </w:r>
          </w:p>
        </w:tc>
        <w:tc>
          <w:tcPr>
            <w:tcW w:w="2719" w:type="dxa"/>
            <w:vAlign w:val="center"/>
          </w:tcPr>
          <w:p w14:paraId="490FEC14">
            <w:pPr>
              <w:spacing w:before="120" w:after="120" w:line="288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学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号</w:t>
            </w:r>
          </w:p>
        </w:tc>
      </w:tr>
      <w:tr w14:paraId="588C6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vMerge w:val="continue"/>
          </w:tcPr>
          <w:p w14:paraId="406CDF3A">
            <w:pPr>
              <w:spacing w:before="120" w:after="120" w:line="288" w:lineRule="auto"/>
              <w:rPr>
                <w:rFonts w:ascii="宋体" w:hAnsi="宋体" w:eastAsia="宋体" w:cs="Arial"/>
                <w:vertAlign w:val="baseline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75370929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516" w:type="dxa"/>
            <w:vAlign w:val="center"/>
          </w:tcPr>
          <w:p w14:paraId="01DED65D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719" w:type="dxa"/>
            <w:vAlign w:val="center"/>
          </w:tcPr>
          <w:p w14:paraId="36F338B2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</w:tr>
      <w:tr w14:paraId="2246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vMerge w:val="continue"/>
          </w:tcPr>
          <w:p w14:paraId="4A83DB8F">
            <w:pPr>
              <w:spacing w:before="120" w:after="120" w:line="288" w:lineRule="auto"/>
              <w:rPr>
                <w:rFonts w:ascii="宋体" w:hAnsi="宋体" w:eastAsia="宋体" w:cs="Arial"/>
                <w:vertAlign w:val="baseline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1314FC44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516" w:type="dxa"/>
            <w:vAlign w:val="center"/>
          </w:tcPr>
          <w:p w14:paraId="0EEDB096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719" w:type="dxa"/>
            <w:vAlign w:val="center"/>
          </w:tcPr>
          <w:p w14:paraId="3040A1E5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</w:tr>
      <w:tr w14:paraId="7087F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vMerge w:val="continue"/>
          </w:tcPr>
          <w:p w14:paraId="7E7985F9">
            <w:pPr>
              <w:spacing w:before="120" w:after="120" w:line="288" w:lineRule="auto"/>
              <w:rPr>
                <w:rFonts w:ascii="宋体" w:hAnsi="宋体" w:eastAsia="宋体" w:cs="Arial"/>
                <w:vertAlign w:val="baseline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2D36884D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516" w:type="dxa"/>
            <w:vAlign w:val="center"/>
          </w:tcPr>
          <w:p w14:paraId="401F9204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719" w:type="dxa"/>
            <w:vAlign w:val="center"/>
          </w:tcPr>
          <w:p w14:paraId="5539B5F9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</w:tr>
      <w:tr w14:paraId="73218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vMerge w:val="continue"/>
          </w:tcPr>
          <w:p w14:paraId="5569FE23">
            <w:pPr>
              <w:spacing w:before="120" w:after="120" w:line="288" w:lineRule="auto"/>
              <w:rPr>
                <w:rFonts w:ascii="宋体" w:hAnsi="宋体" w:eastAsia="宋体" w:cs="Arial"/>
                <w:vertAlign w:val="baseline"/>
                <w:lang w:eastAsia="zh-CN"/>
              </w:rPr>
            </w:pPr>
          </w:p>
        </w:tc>
        <w:tc>
          <w:tcPr>
            <w:tcW w:w="2439" w:type="dxa"/>
            <w:vAlign w:val="center"/>
          </w:tcPr>
          <w:p w14:paraId="04B4379D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516" w:type="dxa"/>
            <w:vAlign w:val="center"/>
          </w:tcPr>
          <w:p w14:paraId="05934167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  <w:tc>
          <w:tcPr>
            <w:tcW w:w="2719" w:type="dxa"/>
            <w:vAlign w:val="center"/>
          </w:tcPr>
          <w:p w14:paraId="0FB8A3D1">
            <w:pPr>
              <w:spacing w:before="120" w:after="120" w:line="288" w:lineRule="auto"/>
              <w:ind w:right="-196" w:rightChars="-89"/>
              <w:jc w:val="center"/>
              <w:rPr>
                <w:rFonts w:hint="eastAsia" w:ascii="方正仿宋_GB2312" w:hAnsi="方正仿宋_GB2312" w:eastAsia="方正仿宋_GB2312" w:cs="方正仿宋_GB2312"/>
                <w:vertAlign w:val="baseline"/>
                <w:lang w:eastAsia="zh-CN"/>
              </w:rPr>
            </w:pPr>
          </w:p>
        </w:tc>
      </w:tr>
    </w:tbl>
    <w:p w14:paraId="715DB616">
      <w:pPr>
        <w:numPr>
          <w:ilvl w:val="0"/>
          <w:numId w:val="7"/>
        </w:numPr>
        <w:spacing w:before="200" w:after="100"/>
        <w:rPr>
          <w:rFonts w:hint="eastAsia" w:ascii="方正仿宋_GB2312" w:hAnsi="方正仿宋_GB2312" w:eastAsia="方正仿宋_GB2312" w:cs="方正仿宋_GB2312"/>
          <w:b/>
          <w:sz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sz w:val="28"/>
          <w:lang w:eastAsia="zh-CN"/>
        </w:rPr>
        <w:t>课程</w:t>
      </w:r>
      <w:r>
        <w:rPr>
          <w:rFonts w:hint="eastAsia" w:ascii="方正仿宋_GB2312" w:hAnsi="方正仿宋_GB2312" w:eastAsia="方正仿宋_GB2312" w:cs="方正仿宋_GB2312"/>
          <w:b/>
          <w:sz w:val="28"/>
          <w:lang w:val="en-US" w:eastAsia="zh-CN"/>
        </w:rPr>
        <w:t>信息</w:t>
      </w:r>
    </w:p>
    <w:tbl>
      <w:tblPr>
        <w:tblStyle w:val="33"/>
        <w:tblW w:w="9648" w:type="dxa"/>
        <w:tblInd w:w="-2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7694"/>
      </w:tblGrid>
      <w:tr w14:paraId="79043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4" w:type="dxa"/>
            <w:vAlign w:val="center"/>
          </w:tcPr>
          <w:p w14:paraId="6F6EECE4">
            <w:pPr>
              <w:numPr>
                <w:ilvl w:val="0"/>
                <w:numId w:val="0"/>
              </w:numPr>
              <w:spacing w:before="200" w:after="10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选题名称</w:t>
            </w:r>
          </w:p>
        </w:tc>
        <w:tc>
          <w:tcPr>
            <w:tcW w:w="7694" w:type="dxa"/>
          </w:tcPr>
          <w:p w14:paraId="5F0BEC45">
            <w:pPr>
              <w:numPr>
                <w:ilvl w:val="0"/>
                <w:numId w:val="0"/>
              </w:numPr>
              <w:spacing w:before="200" w:after="100"/>
              <w:rPr>
                <w:rFonts w:hint="eastAsia" w:ascii="方正仿宋_GB2312" w:hAnsi="方正仿宋_GB2312" w:eastAsia="方正仿宋_GB2312" w:cs="方正仿宋_GB2312"/>
                <w:b/>
                <w:sz w:val="28"/>
                <w:vertAlign w:val="baseline"/>
                <w:lang w:eastAsia="zh-CN"/>
              </w:rPr>
            </w:pPr>
          </w:p>
        </w:tc>
      </w:tr>
      <w:tr w14:paraId="396A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2" w:hRule="atLeast"/>
        </w:trPr>
        <w:tc>
          <w:tcPr>
            <w:tcW w:w="1954" w:type="dxa"/>
            <w:vAlign w:val="center"/>
          </w:tcPr>
          <w:p w14:paraId="6B90EA13">
            <w:pPr>
              <w:numPr>
                <w:ilvl w:val="0"/>
                <w:numId w:val="0"/>
              </w:numPr>
              <w:spacing w:before="200" w:after="100"/>
              <w:jc w:val="center"/>
              <w:rPr>
                <w:rFonts w:hint="default" w:ascii="方正仿宋_GB2312" w:hAnsi="方正仿宋_GB2312" w:eastAsia="方正仿宋_GB2312" w:cs="方正仿宋_GB2312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课程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思路</w:t>
            </w:r>
          </w:p>
        </w:tc>
        <w:tc>
          <w:tcPr>
            <w:tcW w:w="7694" w:type="dxa"/>
          </w:tcPr>
          <w:p w14:paraId="54507B2C">
            <w:pPr>
              <w:numPr>
                <w:ilvl w:val="0"/>
                <w:numId w:val="0"/>
              </w:numPr>
              <w:spacing w:before="200" w:after="100"/>
              <w:rPr>
                <w:rFonts w:hint="default" w:ascii="方正仿宋_GB2312" w:hAnsi="方正仿宋_GB2312" w:eastAsia="方正仿宋_GB2312" w:cs="方正仿宋_GB2312"/>
                <w:b/>
                <w:sz w:val="28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</w:rPr>
              <w:t>需包含以下三部分：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核心观点、切入角度、拟用案例</w:t>
            </w:r>
          </w:p>
        </w:tc>
      </w:tr>
    </w:tbl>
    <w:p w14:paraId="1A90A5F6"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</w:rPr>
        <w:t>填写说明：</w:t>
      </w:r>
    </w:p>
    <w:p w14:paraId="76E36A38">
      <w:pPr>
        <w:spacing w:before="120" w:after="120" w:line="288" w:lineRule="auto"/>
        <w:rPr>
          <w:rFonts w:hint="eastAsia" w:ascii="宋体" w:hAnsi="宋体" w:eastAsia="宋体"/>
          <w:lang w:eastAsia="zh-CN"/>
        </w:rPr>
      </w:pPr>
      <w:r>
        <w:rPr>
          <w:rFonts w:ascii="宋体" w:hAnsi="宋体" w:eastAsia="宋体" w:cs="Arial"/>
          <w:lang w:eastAsia="zh-CN"/>
        </w:rPr>
        <w:t>个人申报：只填写一行，2、3、4行留空；</w:t>
      </w:r>
    </w:p>
    <w:p w14:paraId="6D154912">
      <w:pPr>
        <w:spacing w:before="120" w:after="120" w:line="288" w:lineRule="auto"/>
        <w:rPr>
          <w:rFonts w:ascii="宋体" w:hAnsi="宋体" w:eastAsia="宋体"/>
        </w:rPr>
      </w:pPr>
      <w:r>
        <w:rPr>
          <w:rFonts w:ascii="宋体" w:hAnsi="宋体" w:eastAsia="宋体" w:cs="Arial"/>
          <w:lang w:eastAsia="zh-CN"/>
        </w:rPr>
        <w:t>团队申报：</w:t>
      </w:r>
      <w:r>
        <w:rPr>
          <w:rFonts w:hint="eastAsia" w:ascii="宋体" w:hAnsi="宋体" w:eastAsia="宋体" w:cs="Arial"/>
          <w:lang w:val="en-US" w:eastAsia="zh-CN"/>
        </w:rPr>
        <w:t>第一行为负责人，</w:t>
      </w:r>
      <w:r>
        <w:rPr>
          <w:rFonts w:ascii="宋体" w:hAnsi="宋体" w:eastAsia="宋体" w:cs="Arial"/>
          <w:lang w:eastAsia="zh-CN"/>
        </w:rPr>
        <w:t>依</w:t>
      </w:r>
      <w:r>
        <w:rPr>
          <w:rFonts w:hint="eastAsia" w:ascii="宋体" w:hAnsi="宋体" w:eastAsia="宋体" w:cs="Arial"/>
          <w:lang w:val="en-US" w:eastAsia="zh-CN"/>
        </w:rPr>
        <w:t>行</w:t>
      </w:r>
      <w:r>
        <w:rPr>
          <w:rFonts w:ascii="宋体" w:hAnsi="宋体" w:eastAsia="宋体" w:cs="Arial"/>
          <w:lang w:eastAsia="zh-CN"/>
        </w:rPr>
        <w:t>填写所有成员信息，最多4人，有空余行直接留空。</w:t>
      </w:r>
    </w:p>
    <w:sectPr>
      <w:pgSz w:w="11906" w:h="16838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BA08752-7B3E-4B16-822A-C49F3A56D11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EF05330-E0F1-456D-B9D6-DEE562FCBB3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3" w:fontKey="{6A4853A8-EBD5-455C-9E7D-C48195414FB7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ACFDBB2-D822-4AE0-AD3E-EE43CD5DEA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5D7201E3-B939-40EF-9FA4-4013AEC99452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A291C1"/>
    <w:multiLevelType w:val="singleLevel"/>
    <w:tmpl w:val="E9A291C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072E"/>
    <w:rsid w:val="00140EAA"/>
    <w:rsid w:val="0015074B"/>
    <w:rsid w:val="002423E1"/>
    <w:rsid w:val="0029639D"/>
    <w:rsid w:val="00326F90"/>
    <w:rsid w:val="00430CF8"/>
    <w:rsid w:val="00A27D82"/>
    <w:rsid w:val="00AA1D8D"/>
    <w:rsid w:val="00B47730"/>
    <w:rsid w:val="00B5338B"/>
    <w:rsid w:val="00BC2791"/>
    <w:rsid w:val="00C432D9"/>
    <w:rsid w:val="00C713A1"/>
    <w:rsid w:val="00CA6D92"/>
    <w:rsid w:val="00CB0664"/>
    <w:rsid w:val="00FC693F"/>
    <w:rsid w:val="1D155A1D"/>
    <w:rsid w:val="34124E0E"/>
    <w:rsid w:val="486A159D"/>
    <w:rsid w:val="75E62501"/>
    <w:rsid w:val="7E06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144</Characters>
  <Lines>17</Lines>
  <Paragraphs>13</Paragraphs>
  <TotalTime>0</TotalTime>
  <ScaleCrop>false</ScaleCrop>
  <LinksUpToDate>false</LinksUpToDate>
  <CharactersWithSpaces>150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2026-11-02T14:10:00Z</dcterms:created>
  <dc:creator>python-docx</dc:creator>
  <dc:description>generated by python-docx</dc:description>
  <cp:lastModifiedBy>陈超超</cp:lastModifiedBy>
  <dcterms:modified xsi:type="dcterms:W3CDTF">2026-11-03T02:11:28Z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eyJoZGlkIjoiNjk1ZDZlNzU2N2ZiNWVmNThjNWRhNWQyYmJhY2JmYzgiLCJ1c2VySWQiOiIxNzM4MTI5MjYyIn0=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63558E07CBA74E16AC523C17F38900E8_12</vt:lpwstr>
  </property>
</Properties>
</file>